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F6BDF" w14:textId="7479A335" w:rsidR="009F1A71" w:rsidRDefault="009F1A71" w:rsidP="009F1A71">
      <w:r>
        <w:t>Muster - Widerrufsformular</w:t>
      </w:r>
    </w:p>
    <w:p w14:paraId="19945509" w14:textId="77777777" w:rsidR="009F1A71" w:rsidRDefault="009F1A71" w:rsidP="009F1A71"/>
    <w:p w14:paraId="67592019" w14:textId="77777777" w:rsidR="00CF4DE5" w:rsidRDefault="00CF4DE5" w:rsidP="009F1A71"/>
    <w:p w14:paraId="08016D09" w14:textId="77777777" w:rsidR="009F1A71" w:rsidRDefault="009F1A71" w:rsidP="009F1A71"/>
    <w:p w14:paraId="2B05AB70" w14:textId="064C449A" w:rsidR="009F1A71" w:rsidRPr="009F1A71" w:rsidRDefault="009F1A71" w:rsidP="009F1A71">
      <w:r w:rsidRPr="009F1A71">
        <w:t>Max Mustermann</w:t>
      </w:r>
      <w:r w:rsidR="003F47F7">
        <w:tab/>
      </w:r>
      <w:r w:rsidR="003F47F7">
        <w:tab/>
      </w:r>
      <w:r w:rsidR="003F47F7">
        <w:tab/>
      </w:r>
      <w:r w:rsidR="003F47F7">
        <w:tab/>
      </w:r>
      <w:r w:rsidR="003F47F7">
        <w:tab/>
      </w:r>
      <w:r w:rsidR="003F47F7">
        <w:tab/>
      </w:r>
      <w:r w:rsidR="003F47F7">
        <w:tab/>
      </w:r>
      <w:r w:rsidR="003F47F7" w:rsidRPr="009F1A71">
        <w:t xml:space="preserve">Musterstadt, den </w:t>
      </w:r>
      <w:r w:rsidR="003F47F7">
        <w:t>(</w:t>
      </w:r>
      <w:r w:rsidR="003F47F7" w:rsidRPr="00CF4DE5">
        <w:rPr>
          <w:i/>
          <w:iCs/>
        </w:rPr>
        <w:t>Datum</w:t>
      </w:r>
      <w:r w:rsidR="003F47F7">
        <w:rPr>
          <w:i/>
          <w:iCs/>
        </w:rPr>
        <w:t>)</w:t>
      </w:r>
      <w:r w:rsidRPr="009F1A71">
        <w:br/>
        <w:t>Musterstr. 1</w:t>
      </w:r>
    </w:p>
    <w:p w14:paraId="138EA92E" w14:textId="77777777" w:rsidR="009F1A71" w:rsidRPr="009F1A71" w:rsidRDefault="009F1A71" w:rsidP="009F1A71">
      <w:r w:rsidRPr="009F1A71">
        <w:t>12345 Musterstadt</w:t>
      </w:r>
    </w:p>
    <w:p w14:paraId="62FCF3BE" w14:textId="77777777" w:rsidR="009F1A71" w:rsidRPr="009F1A71" w:rsidRDefault="009F1A71" w:rsidP="009F1A71">
      <w:r w:rsidRPr="009F1A71">
        <w:t> </w:t>
      </w:r>
    </w:p>
    <w:p w14:paraId="2F194F4C" w14:textId="77777777" w:rsidR="003F47F7" w:rsidRPr="003F47F7" w:rsidRDefault="003F47F7" w:rsidP="003F47F7">
      <w:pPr>
        <w:contextualSpacing/>
      </w:pPr>
      <w:r w:rsidRPr="003F47F7">
        <w:t>Susanne Vater</w:t>
      </w:r>
    </w:p>
    <w:p w14:paraId="7903D77E" w14:textId="77777777" w:rsidR="003F47F7" w:rsidRPr="003F47F7" w:rsidRDefault="003F47F7" w:rsidP="003F47F7">
      <w:pPr>
        <w:contextualSpacing/>
      </w:pPr>
      <w:r w:rsidRPr="003F47F7">
        <w:t>Kinesiologie und Entspannungspädagogik</w:t>
      </w:r>
    </w:p>
    <w:p w14:paraId="236F0884" w14:textId="77777777" w:rsidR="003F47F7" w:rsidRPr="003F47F7" w:rsidRDefault="003F47F7" w:rsidP="003F47F7">
      <w:pPr>
        <w:contextualSpacing/>
      </w:pPr>
      <w:r w:rsidRPr="003F47F7">
        <w:t>Finkenweg 1</w:t>
      </w:r>
    </w:p>
    <w:p w14:paraId="658BA956" w14:textId="20BAC0BB" w:rsidR="009F1A71" w:rsidRDefault="003F47F7" w:rsidP="009F1A71">
      <w:pPr>
        <w:contextualSpacing/>
        <w:rPr>
          <w:i/>
          <w:iCs/>
        </w:rPr>
      </w:pPr>
      <w:r w:rsidRPr="003F47F7">
        <w:t>54576 Hillesheim   </w:t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7EA8C46D" w14:textId="77777777" w:rsidR="00CF4DE5" w:rsidRPr="009F1A71" w:rsidRDefault="00CF4DE5" w:rsidP="009F1A71"/>
    <w:p w14:paraId="59E0C08D" w14:textId="77777777" w:rsidR="00CF4DE5" w:rsidRDefault="009F1A71" w:rsidP="009F1A71">
      <w:pPr>
        <w:rPr>
          <w:b/>
          <w:bCs/>
        </w:rPr>
      </w:pPr>
      <w:r w:rsidRPr="009F1A71">
        <w:rPr>
          <w:b/>
          <w:bCs/>
        </w:rPr>
        <w:t xml:space="preserve">Betreff: </w:t>
      </w:r>
    </w:p>
    <w:p w14:paraId="39EC33FD" w14:textId="37808A6B" w:rsidR="009F1A71" w:rsidRPr="009F1A71" w:rsidRDefault="009F1A71" w:rsidP="009F1A71">
      <w:r w:rsidRPr="009F1A71">
        <w:rPr>
          <w:b/>
          <w:bCs/>
        </w:rPr>
        <w:t xml:space="preserve">Widerruf meines </w:t>
      </w:r>
      <w:r w:rsidR="00CF4DE5">
        <w:rPr>
          <w:b/>
          <w:bCs/>
        </w:rPr>
        <w:t xml:space="preserve">Antrags auf Teilnahme an den Ganzheitlichen Gesundheitstagen Kronenburg </w:t>
      </w:r>
      <w:r w:rsidRPr="009F1A71">
        <w:br/>
      </w:r>
      <w:r w:rsidR="00CF4DE5">
        <w:rPr>
          <w:b/>
          <w:bCs/>
        </w:rPr>
        <w:t>Veranstaltungsdatum</w:t>
      </w:r>
      <w:r w:rsidRPr="009F1A71">
        <w:rPr>
          <w:b/>
          <w:bCs/>
        </w:rPr>
        <w:t>:</w:t>
      </w:r>
      <w:r w:rsidR="003F47F7">
        <w:rPr>
          <w:b/>
          <w:bCs/>
        </w:rPr>
        <w:t xml:space="preserve">  </w:t>
      </w:r>
      <w:r w:rsidR="003F47F7" w:rsidRPr="003F47F7">
        <w:rPr>
          <w:i/>
          <w:iCs/>
        </w:rPr>
        <w:t>(bitte eintragen)</w:t>
      </w:r>
    </w:p>
    <w:p w14:paraId="35935265" w14:textId="77777777" w:rsidR="009F1A71" w:rsidRPr="009F1A71" w:rsidRDefault="009F1A71" w:rsidP="009F1A71">
      <w:r w:rsidRPr="009F1A71">
        <w:t>Sehr geehrte Damen und Herren,</w:t>
      </w:r>
    </w:p>
    <w:p w14:paraId="5D710793" w14:textId="77777777" w:rsidR="00CF4DE5" w:rsidRDefault="009F1A71" w:rsidP="009F1A71">
      <w:r w:rsidRPr="009F1A71">
        <w:t>Hiermit widerrufe(n) ich/wir den mit Ihnen abgeschlossenen Vertrag über die Erbringung der folgenden Dienstleistung</w:t>
      </w:r>
      <w:r w:rsidR="00CF4DE5">
        <w:t xml:space="preserve">: </w:t>
      </w:r>
    </w:p>
    <w:p w14:paraId="6FCCAC3A" w14:textId="26E9AB97" w:rsidR="009F1A71" w:rsidRPr="009F1A71" w:rsidRDefault="00CF4DE5" w:rsidP="009F1A71">
      <w:r>
        <w:t xml:space="preserve">Teilnahmeantrag an den Ganzheitlichen Gesundheitstagen in Kronenburg, die am </w:t>
      </w:r>
      <w:r w:rsidRPr="00CF4DE5">
        <w:rPr>
          <w:i/>
          <w:iCs/>
        </w:rPr>
        <w:t>(Datum)</w:t>
      </w:r>
      <w:r>
        <w:t xml:space="preserve"> stattfinden</w:t>
      </w:r>
    </w:p>
    <w:p w14:paraId="19F82E79" w14:textId="3AC3E71C" w:rsidR="009F1A71" w:rsidRPr="009F1A71" w:rsidRDefault="009F1A71" w:rsidP="009F1A71">
      <w:r w:rsidRPr="009F1A71">
        <w:t xml:space="preserve">Die Dienstleistung habe ich am ……….. bestellt und am ……….. </w:t>
      </w:r>
      <w:r w:rsidR="00CF4DE5">
        <w:t xml:space="preserve">die Bestätigung über die Antragsannahme </w:t>
      </w:r>
      <w:r w:rsidRPr="009F1A71">
        <w:t>erhalten. </w:t>
      </w:r>
    </w:p>
    <w:p w14:paraId="611BA61B" w14:textId="77777777" w:rsidR="009F1A71" w:rsidRDefault="009F1A71" w:rsidP="009F1A71">
      <w:r w:rsidRPr="009F1A71">
        <w:t>Mit freundlichen Grüßen</w:t>
      </w:r>
    </w:p>
    <w:p w14:paraId="3BB740FF" w14:textId="77777777" w:rsidR="00CF4DE5" w:rsidRPr="009F1A71" w:rsidRDefault="00CF4DE5" w:rsidP="009F1A71"/>
    <w:p w14:paraId="7CC044F4" w14:textId="77777777" w:rsidR="009F1A71" w:rsidRPr="009F1A71" w:rsidRDefault="009F1A71" w:rsidP="009F1A71">
      <w:r w:rsidRPr="009F1A71">
        <w:t>Max Mustermann</w:t>
      </w:r>
    </w:p>
    <w:p w14:paraId="55E9FCC4" w14:textId="77777777" w:rsidR="00303CAC" w:rsidRDefault="00303CAC"/>
    <w:sectPr w:rsidR="00303C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A71"/>
    <w:rsid w:val="00154ABF"/>
    <w:rsid w:val="001610F7"/>
    <w:rsid w:val="00303CAC"/>
    <w:rsid w:val="003F47F7"/>
    <w:rsid w:val="00870585"/>
    <w:rsid w:val="009F1A71"/>
    <w:rsid w:val="00B91286"/>
    <w:rsid w:val="00CF4DE5"/>
    <w:rsid w:val="00E2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4A2B3"/>
  <w15:chartTrackingRefBased/>
  <w15:docId w15:val="{E4B58D27-FF01-48C2-A159-B791D31AB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F1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F1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F1A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F1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F1A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F1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F1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F1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F1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F1A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F1A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F1A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F1A7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F1A7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F1A7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F1A7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F1A7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F1A7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F1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F1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F1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F1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F1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F1A7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F1A7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F1A7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F1A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F1A7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F1A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1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 Blesinger</dc:creator>
  <cp:keywords/>
  <dc:description/>
  <cp:lastModifiedBy>Manfred Blesinger</cp:lastModifiedBy>
  <cp:revision>2</cp:revision>
  <dcterms:created xsi:type="dcterms:W3CDTF">2025-08-21T15:35:00Z</dcterms:created>
  <dcterms:modified xsi:type="dcterms:W3CDTF">2025-08-21T15:35:00Z</dcterms:modified>
</cp:coreProperties>
</file>